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120" w:rsidRPr="005E5120" w:rsidRDefault="005E5120" w:rsidP="005E5120">
      <w:pPr>
        <w:bidi/>
        <w:spacing w:after="200" w:line="276" w:lineRule="auto"/>
        <w:jc w:val="center"/>
        <w:rPr>
          <w:rFonts w:ascii="Calibri" w:eastAsia="Times New Roman" w:hAnsi="Calibri" w:cs="Arial"/>
          <w:noProof/>
          <w:rtl/>
        </w:rPr>
      </w:pPr>
      <w:r w:rsidRPr="005E5120">
        <w:rPr>
          <w:rFonts w:ascii="Calibri" w:eastAsia="Times New Roman" w:hAnsi="Calibri" w:cs="Arial"/>
          <w:noProof/>
        </w:rPr>
        <w:drawing>
          <wp:inline distT="0" distB="0" distL="0" distR="0">
            <wp:extent cx="3143250" cy="1343025"/>
            <wp:effectExtent l="0" t="0" r="0" b="9525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20" w:rsidRPr="005E5120" w:rsidRDefault="005E5120" w:rsidP="005E5120">
      <w:pPr>
        <w:bidi/>
        <w:spacing w:after="200" w:line="276" w:lineRule="auto"/>
        <w:jc w:val="center"/>
        <w:rPr>
          <w:rFonts w:ascii="Calibri" w:eastAsia="Times New Roman" w:hAnsi="Calibri" w:cs="Arial"/>
          <w:b/>
          <w:bCs/>
          <w:sz w:val="28"/>
          <w:szCs w:val="28"/>
          <w:rtl/>
        </w:rPr>
      </w:pPr>
      <w:r w:rsidRPr="005E5120">
        <w:rPr>
          <w:rFonts w:ascii="Calibri" w:eastAsia="Times New Roman" w:hAnsi="Calibri" w:cs="Arial"/>
          <w:b/>
          <w:bCs/>
          <w:sz w:val="28"/>
          <w:szCs w:val="28"/>
          <w:rtl/>
        </w:rPr>
        <w:t xml:space="preserve">חוברת קיץ – מעבר מכיתה ט' לכיתה י' </w:t>
      </w:r>
      <w:r w:rsidRPr="005E5120">
        <w:rPr>
          <w:rFonts w:ascii="Calibri" w:eastAsia="Times New Roman" w:hAnsi="Calibri" w:cs="Arial"/>
          <w:b/>
          <w:bCs/>
          <w:sz w:val="28"/>
          <w:szCs w:val="28"/>
          <w:rtl/>
        </w:rPr>
        <w:br/>
        <w:t>"לקראת חמש יחידות לימוד"</w:t>
      </w:r>
    </w:p>
    <w:p w:rsidR="005E5120" w:rsidRDefault="005E5120" w:rsidP="005E5120">
      <w:pPr>
        <w:bidi/>
        <w:spacing w:after="200" w:line="276" w:lineRule="auto"/>
        <w:jc w:val="center"/>
        <w:rPr>
          <w:rFonts w:ascii="Calibri" w:eastAsia="Times New Roman" w:hAnsi="Calibri" w:cs="Arial"/>
          <w:b/>
          <w:bCs/>
          <w:sz w:val="28"/>
          <w:szCs w:val="28"/>
          <w:rtl/>
        </w:rPr>
      </w:pPr>
      <w:r w:rsidRPr="005E5120">
        <w:rPr>
          <w:rFonts w:ascii="Calibri" w:eastAsia="Times New Roman" w:hAnsi="Calibri" w:cs="Arial"/>
          <w:b/>
          <w:bCs/>
          <w:sz w:val="28"/>
          <w:szCs w:val="28"/>
          <w:rtl/>
        </w:rPr>
        <w:t xml:space="preserve">אוסף תרגילים נועד להכין את הלומד לקראת לימודים בכיתה יוד ברמה </w:t>
      </w:r>
      <w:r w:rsidR="006C727A">
        <w:rPr>
          <w:rFonts w:ascii="Calibri" w:eastAsia="Times New Roman" w:hAnsi="Calibri" w:cs="Arial" w:hint="cs"/>
          <w:b/>
          <w:bCs/>
          <w:sz w:val="28"/>
          <w:szCs w:val="28"/>
          <w:rtl/>
        </w:rPr>
        <w:t xml:space="preserve">4 </w:t>
      </w:r>
      <w:r w:rsidRPr="005E5120">
        <w:rPr>
          <w:rFonts w:ascii="Calibri" w:eastAsia="Times New Roman" w:hAnsi="Calibri" w:cs="Arial"/>
          <w:b/>
          <w:bCs/>
          <w:sz w:val="28"/>
          <w:szCs w:val="28"/>
          <w:rtl/>
        </w:rPr>
        <w:t xml:space="preserve"> </w:t>
      </w:r>
      <w:proofErr w:type="spellStart"/>
      <w:r w:rsidRPr="005E5120">
        <w:rPr>
          <w:rFonts w:ascii="Calibri" w:eastAsia="Times New Roman" w:hAnsi="Calibri" w:cs="Arial"/>
          <w:b/>
          <w:bCs/>
          <w:sz w:val="28"/>
          <w:szCs w:val="28"/>
          <w:rtl/>
        </w:rPr>
        <w:t>יח"ל</w:t>
      </w:r>
      <w:proofErr w:type="spellEnd"/>
      <w:r w:rsidRPr="005E5120">
        <w:rPr>
          <w:rFonts w:ascii="Calibri" w:eastAsia="Times New Roman" w:hAnsi="Calibri" w:cs="Arial"/>
          <w:b/>
          <w:bCs/>
          <w:sz w:val="28"/>
          <w:szCs w:val="28"/>
          <w:rtl/>
        </w:rPr>
        <w:t>.</w:t>
      </w:r>
    </w:p>
    <w:p w:rsidR="006C727A" w:rsidRDefault="006C727A" w:rsidP="006C727A">
      <w:pPr>
        <w:bidi/>
        <w:spacing w:after="200" w:line="276" w:lineRule="auto"/>
        <w:jc w:val="center"/>
        <w:rPr>
          <w:rFonts w:ascii="Calibri" w:eastAsia="Times New Roman" w:hAnsi="Calibri" w:cs="Arial"/>
          <w:b/>
          <w:bCs/>
          <w:sz w:val="28"/>
          <w:szCs w:val="28"/>
          <w:rtl/>
        </w:rPr>
      </w:pPr>
    </w:p>
    <w:p w:rsidR="006C727A" w:rsidRPr="005E5120" w:rsidRDefault="006C727A" w:rsidP="006C727A">
      <w:pPr>
        <w:bidi/>
        <w:spacing w:after="200" w:line="276" w:lineRule="auto"/>
        <w:jc w:val="center"/>
        <w:rPr>
          <w:rFonts w:ascii="Calibri" w:eastAsia="Times New Roman" w:hAnsi="Calibri" w:cs="Arial"/>
          <w:b/>
          <w:bCs/>
          <w:sz w:val="28"/>
          <w:szCs w:val="28"/>
          <w:rtl/>
        </w:rPr>
      </w:pPr>
    </w:p>
    <w:p w:rsidR="005E5120" w:rsidRDefault="005E5120" w:rsidP="005E5120">
      <w:pPr>
        <w:bidi/>
        <w:spacing w:after="200" w:line="276" w:lineRule="auto"/>
        <w:jc w:val="center"/>
        <w:rPr>
          <w:rFonts w:ascii="Calibri" w:eastAsia="Times New Roman" w:hAnsi="Calibri" w:cs="Arial"/>
          <w:b/>
          <w:bCs/>
          <w:sz w:val="28"/>
          <w:szCs w:val="28"/>
          <w:rtl/>
        </w:rPr>
      </w:pPr>
      <w:r w:rsidRPr="005E5120">
        <w:rPr>
          <w:rFonts w:ascii="Calibri" w:eastAsia="Times New Roman" w:hAnsi="Calibri" w:cs="Arial"/>
          <w:b/>
          <w:bCs/>
          <w:sz w:val="28"/>
          <w:szCs w:val="28"/>
          <w:rtl/>
        </w:rPr>
        <w:t xml:space="preserve">מבחן הראשון של שנת הלימודים יבוסס על נושאים ותרגילים בחוברת זו. </w:t>
      </w:r>
    </w:p>
    <w:p w:rsidR="006C727A" w:rsidRPr="005E5120" w:rsidRDefault="006C727A" w:rsidP="006C727A">
      <w:pPr>
        <w:bidi/>
        <w:spacing w:after="200" w:line="276" w:lineRule="auto"/>
        <w:jc w:val="center"/>
        <w:rPr>
          <w:rFonts w:ascii="Calibri" w:eastAsia="Times New Roman" w:hAnsi="Calibri" w:cs="Arial"/>
          <w:b/>
          <w:bCs/>
          <w:sz w:val="28"/>
          <w:szCs w:val="28"/>
          <w:rtl/>
        </w:rPr>
      </w:pPr>
      <w:bookmarkStart w:id="0" w:name="_GoBack"/>
      <w:bookmarkEnd w:id="0"/>
    </w:p>
    <w:p w:rsidR="005E5120" w:rsidRPr="005E5120" w:rsidRDefault="005E5120" w:rsidP="005E5120">
      <w:pPr>
        <w:bidi/>
        <w:spacing w:after="200" w:line="276" w:lineRule="auto"/>
        <w:rPr>
          <w:rFonts w:ascii="Calibri" w:eastAsia="Times New Roman" w:hAnsi="Calibri" w:cs="Arial"/>
          <w:sz w:val="24"/>
          <w:szCs w:val="24"/>
          <w:rtl/>
        </w:rPr>
      </w:pPr>
      <w:r w:rsidRPr="005E5120">
        <w:rPr>
          <w:rFonts w:ascii="Calibri" w:eastAsia="Times New Roman" w:hAnsi="Calibri" w:cs="Arial"/>
          <w:sz w:val="24"/>
          <w:szCs w:val="24"/>
          <w:rtl/>
        </w:rPr>
        <w:t>בחוברת 3 פרקים המיועדים ללימוד ותרגול ל- 25 שעות לימוד</w:t>
      </w:r>
    </w:p>
    <w:p w:rsidR="005E5120" w:rsidRPr="005E5120" w:rsidRDefault="005E5120" w:rsidP="005E5120">
      <w:pPr>
        <w:numPr>
          <w:ilvl w:val="0"/>
          <w:numId w:val="1"/>
        </w:numPr>
        <w:bidi/>
        <w:spacing w:after="200" w:line="276" w:lineRule="auto"/>
        <w:contextualSpacing/>
        <w:rPr>
          <w:rFonts w:ascii="Calibri" w:eastAsia="Times New Roman" w:hAnsi="Calibri" w:cs="Arial"/>
          <w:sz w:val="24"/>
          <w:szCs w:val="24"/>
        </w:rPr>
      </w:pPr>
      <w:r w:rsidRPr="005E5120">
        <w:rPr>
          <w:rFonts w:ascii="Calibri" w:eastAsia="Times New Roman" w:hAnsi="Calibri" w:cs="Arial"/>
          <w:sz w:val="24"/>
          <w:szCs w:val="24"/>
          <w:rtl/>
        </w:rPr>
        <w:t>אלגברה – טכניקה אלגברית ושאלות מילוליות</w:t>
      </w:r>
    </w:p>
    <w:p w:rsidR="005E5120" w:rsidRPr="005E5120" w:rsidRDefault="005E5120" w:rsidP="005E5120">
      <w:pPr>
        <w:numPr>
          <w:ilvl w:val="0"/>
          <w:numId w:val="1"/>
        </w:numPr>
        <w:bidi/>
        <w:spacing w:after="200" w:line="276" w:lineRule="auto"/>
        <w:contextualSpacing/>
        <w:rPr>
          <w:rFonts w:ascii="Calibri" w:eastAsia="Times New Roman" w:hAnsi="Calibri" w:cs="Arial"/>
          <w:sz w:val="24"/>
          <w:szCs w:val="24"/>
        </w:rPr>
      </w:pPr>
      <w:r w:rsidRPr="005E5120">
        <w:rPr>
          <w:rFonts w:ascii="Calibri" w:eastAsia="Times New Roman" w:hAnsi="Calibri" w:cs="Arial"/>
          <w:sz w:val="24"/>
          <w:szCs w:val="24"/>
          <w:rtl/>
        </w:rPr>
        <w:t>פונקציות</w:t>
      </w:r>
    </w:p>
    <w:p w:rsidR="005E5120" w:rsidRPr="005E5120" w:rsidRDefault="005E5120" w:rsidP="005E5120">
      <w:pPr>
        <w:numPr>
          <w:ilvl w:val="0"/>
          <w:numId w:val="1"/>
        </w:numPr>
        <w:bidi/>
        <w:spacing w:after="200" w:line="276" w:lineRule="auto"/>
        <w:contextualSpacing/>
        <w:rPr>
          <w:rFonts w:ascii="Calibri" w:eastAsia="Times New Roman" w:hAnsi="Calibri" w:cs="Arial"/>
          <w:sz w:val="24"/>
          <w:szCs w:val="24"/>
          <w:rtl/>
        </w:rPr>
      </w:pPr>
      <w:r w:rsidRPr="005E5120">
        <w:rPr>
          <w:rFonts w:ascii="Calibri" w:eastAsia="Times New Roman" w:hAnsi="Calibri" w:cs="Arial"/>
          <w:sz w:val="24"/>
          <w:szCs w:val="24"/>
          <w:rtl/>
        </w:rPr>
        <w:t>גאומטריה</w:t>
      </w: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rPr>
          <w:noProof/>
          <w:rtl/>
        </w:rPr>
      </w:pPr>
    </w:p>
    <w:p w:rsidR="005E5120" w:rsidRPr="005E5120" w:rsidRDefault="005E5120" w:rsidP="005E5120">
      <w:pPr>
        <w:bidi/>
        <w:spacing w:after="200" w:line="276" w:lineRule="auto"/>
        <w:rPr>
          <w:rFonts w:ascii="Calibri" w:eastAsia="Times New Roman" w:hAnsi="Calibri" w:cs="Arial"/>
          <w:b/>
          <w:bCs/>
          <w:sz w:val="28"/>
          <w:szCs w:val="28"/>
          <w:rtl/>
        </w:rPr>
      </w:pPr>
      <w:r w:rsidRPr="005E5120">
        <w:rPr>
          <w:rFonts w:ascii="Calibri" w:eastAsia="Times New Roman" w:hAnsi="Calibri" w:cs="Arial"/>
          <w:b/>
          <w:bCs/>
          <w:sz w:val="28"/>
          <w:szCs w:val="28"/>
          <w:rtl/>
        </w:rPr>
        <w:t>אלגברה</w:t>
      </w:r>
    </w:p>
    <w:p w:rsidR="005E5120" w:rsidRDefault="005E5120" w:rsidP="005E5120">
      <w:pPr>
        <w:bidi/>
        <w:rPr>
          <w:noProof/>
          <w:rtl/>
        </w:rPr>
      </w:pPr>
    </w:p>
    <w:p w:rsidR="005E5120" w:rsidRPr="006C727A" w:rsidRDefault="006C727A" w:rsidP="005E5120">
      <w:pPr>
        <w:bidi/>
        <w:rPr>
          <w:b/>
          <w:bCs/>
          <w:noProof/>
          <w:sz w:val="44"/>
          <w:szCs w:val="44"/>
          <w:rtl/>
        </w:rPr>
      </w:pPr>
      <w:r w:rsidRPr="006C727A">
        <w:rPr>
          <w:rFonts w:hint="cs"/>
          <w:b/>
          <w:bCs/>
          <w:noProof/>
          <w:sz w:val="44"/>
          <w:szCs w:val="44"/>
          <w:rtl/>
        </w:rPr>
        <w:t xml:space="preserve">אלגברה </w:t>
      </w:r>
    </w:p>
    <w:p w:rsidR="00D923E7" w:rsidRDefault="005E5120" w:rsidP="005E5120">
      <w:pPr>
        <w:bidi/>
        <w:rPr>
          <w:noProof/>
        </w:rPr>
      </w:pPr>
      <w:r>
        <w:rPr>
          <w:noProof/>
        </w:rPr>
        <w:drawing>
          <wp:inline distT="0" distB="0" distL="0" distR="0" wp14:anchorId="0144DC45" wp14:editId="2E0EFD8B">
            <wp:extent cx="6231973" cy="7181850"/>
            <wp:effectExtent l="0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7261" cy="719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rPr>
          <w:noProof/>
          <w:rtl/>
        </w:rPr>
      </w:pPr>
    </w:p>
    <w:p w:rsidR="005E5120" w:rsidRDefault="005E5120" w:rsidP="005E5120">
      <w:pPr>
        <w:bidi/>
        <w:ind w:firstLine="720"/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3773B1DA" wp14:editId="4C881B25">
            <wp:extent cx="5845810" cy="8025765"/>
            <wp:effectExtent l="0" t="0" r="2540" b="0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802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5120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09267E2" wp14:editId="662ADC53">
            <wp:extent cx="5845810" cy="7288530"/>
            <wp:effectExtent l="0" t="0" r="2540" b="7620"/>
            <wp:docPr id="5" name="תמונה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728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ind w:firstLine="720"/>
        <w:rPr>
          <w:noProof/>
          <w:rtl/>
        </w:rPr>
      </w:pPr>
      <w:r>
        <w:rPr>
          <w:noProof/>
        </w:rPr>
        <w:drawing>
          <wp:inline distT="0" distB="0" distL="0" distR="0" wp14:anchorId="6E8B662B" wp14:editId="6A663E64">
            <wp:extent cx="5845810" cy="2000250"/>
            <wp:effectExtent l="0" t="0" r="2540" b="0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ind w:firstLine="720"/>
        <w:rPr>
          <w:noProof/>
          <w:rtl/>
        </w:rPr>
      </w:pPr>
    </w:p>
    <w:p w:rsidR="005E5120" w:rsidRDefault="005E5120" w:rsidP="005E5120">
      <w:pPr>
        <w:bidi/>
        <w:ind w:firstLine="720"/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326D43A6" wp14:editId="605B4F4B">
            <wp:extent cx="6515760" cy="7979434"/>
            <wp:effectExtent l="0" t="0" r="0" b="2540"/>
            <wp:docPr id="12" name="תמונה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23796" cy="798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ind w:firstLine="720"/>
        <w:rPr>
          <w:noProof/>
          <w:rtl/>
        </w:rPr>
      </w:pPr>
    </w:p>
    <w:p w:rsidR="005E5120" w:rsidRDefault="005E5120" w:rsidP="005E5120">
      <w:pPr>
        <w:bidi/>
        <w:ind w:firstLine="720"/>
        <w:rPr>
          <w:noProof/>
          <w:rtl/>
        </w:rPr>
      </w:pPr>
    </w:p>
    <w:p w:rsidR="005E5120" w:rsidRDefault="005E5120" w:rsidP="005E5120">
      <w:pPr>
        <w:bidi/>
        <w:ind w:firstLine="720"/>
        <w:rPr>
          <w:noProof/>
          <w:rtl/>
        </w:rPr>
      </w:pPr>
    </w:p>
    <w:p w:rsidR="005E5120" w:rsidRDefault="005E5120" w:rsidP="005E5120">
      <w:pPr>
        <w:bidi/>
        <w:ind w:firstLine="720"/>
        <w:rPr>
          <w:noProof/>
          <w:rtl/>
        </w:rPr>
      </w:pPr>
    </w:p>
    <w:p w:rsidR="005E5120" w:rsidRDefault="005E5120" w:rsidP="005E5120">
      <w:pPr>
        <w:bidi/>
        <w:ind w:firstLine="720"/>
        <w:rPr>
          <w:noProof/>
          <w:rtl/>
        </w:rPr>
      </w:pPr>
    </w:p>
    <w:p w:rsidR="005E5120" w:rsidRDefault="005E5120" w:rsidP="005E5120">
      <w:pPr>
        <w:bidi/>
        <w:ind w:firstLine="720"/>
        <w:rPr>
          <w:noProof/>
          <w:rtl/>
        </w:rPr>
      </w:pPr>
    </w:p>
    <w:p w:rsidR="005E5120" w:rsidRDefault="005E5120" w:rsidP="005E5120">
      <w:pPr>
        <w:bidi/>
        <w:ind w:firstLine="720"/>
        <w:rPr>
          <w:noProof/>
          <w:rtl/>
        </w:rPr>
      </w:pPr>
    </w:p>
    <w:p w:rsidR="005E5120" w:rsidRDefault="005E5120" w:rsidP="005E5120">
      <w:pPr>
        <w:bidi/>
        <w:ind w:firstLine="720"/>
        <w:rPr>
          <w:noProof/>
          <w:rtl/>
        </w:rPr>
      </w:pPr>
    </w:p>
    <w:p w:rsidR="005E5120" w:rsidRDefault="005E5120" w:rsidP="005E5120">
      <w:pPr>
        <w:bidi/>
        <w:ind w:firstLine="720"/>
        <w:rPr>
          <w:rtl/>
        </w:rPr>
      </w:pPr>
      <w:r>
        <w:rPr>
          <w:noProof/>
        </w:rPr>
        <w:drawing>
          <wp:inline distT="0" distB="0" distL="0" distR="0" wp14:anchorId="12086F18" wp14:editId="3F2DD6D4">
            <wp:extent cx="5845810" cy="7543800"/>
            <wp:effectExtent l="0" t="0" r="2540" b="0"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25C853A4" wp14:editId="01F0B114">
            <wp:extent cx="5845810" cy="4941570"/>
            <wp:effectExtent l="0" t="0" r="2540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581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ind w:firstLine="720"/>
        <w:rPr>
          <w:rtl/>
        </w:rPr>
      </w:pPr>
    </w:p>
    <w:p w:rsidR="005E5120" w:rsidRDefault="005E5120" w:rsidP="005E5120">
      <w:pPr>
        <w:bidi/>
        <w:ind w:firstLine="720"/>
        <w:rPr>
          <w:rtl/>
        </w:rPr>
      </w:pPr>
      <w:r>
        <w:rPr>
          <w:noProof/>
        </w:rPr>
        <w:drawing>
          <wp:inline distT="0" distB="0" distL="0" distR="0" wp14:anchorId="6A6B238A" wp14:editId="37BAC573">
            <wp:extent cx="6257925" cy="2981325"/>
            <wp:effectExtent l="0" t="0" r="0" b="0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579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ind w:firstLine="720"/>
        <w:rPr>
          <w:rtl/>
        </w:rPr>
      </w:pPr>
    </w:p>
    <w:p w:rsidR="005E5120" w:rsidRDefault="005E5120" w:rsidP="005E5120">
      <w:pPr>
        <w:bidi/>
        <w:ind w:firstLine="720"/>
        <w:rPr>
          <w:rtl/>
        </w:rPr>
      </w:pPr>
    </w:p>
    <w:p w:rsidR="005E5120" w:rsidRDefault="005E5120" w:rsidP="005E5120">
      <w:pPr>
        <w:bidi/>
        <w:ind w:firstLine="720"/>
        <w:rPr>
          <w:rtl/>
        </w:rPr>
      </w:pPr>
    </w:p>
    <w:p w:rsidR="005E5120" w:rsidRDefault="005E5120" w:rsidP="005E5120">
      <w:pPr>
        <w:bidi/>
        <w:ind w:firstLine="720"/>
        <w:rPr>
          <w:rtl/>
        </w:rPr>
      </w:pPr>
    </w:p>
    <w:p w:rsidR="005E5120" w:rsidRDefault="005E5120" w:rsidP="005E5120">
      <w:pPr>
        <w:bidi/>
        <w:ind w:firstLine="720"/>
        <w:rPr>
          <w:rtl/>
        </w:rPr>
      </w:pPr>
    </w:p>
    <w:p w:rsidR="005E5120" w:rsidRDefault="005E5120" w:rsidP="005E5120">
      <w:pPr>
        <w:bidi/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234D296D" wp14:editId="708C9B2F">
            <wp:extent cx="6457950" cy="2273300"/>
            <wp:effectExtent l="0" t="0" r="0" b="0"/>
            <wp:docPr id="15" name="תמונה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EF44EE" w:rsidP="005E5120">
      <w:pPr>
        <w:bidi/>
        <w:ind w:firstLine="720"/>
        <w:rPr>
          <w:rtl/>
        </w:rPr>
      </w:pPr>
      <w:r>
        <w:rPr>
          <w:noProof/>
        </w:rPr>
        <w:drawing>
          <wp:inline distT="0" distB="0" distL="0" distR="0" wp14:anchorId="597687C5" wp14:editId="4A5A5156">
            <wp:extent cx="6457950" cy="4791710"/>
            <wp:effectExtent l="0" t="0" r="0" b="8890"/>
            <wp:docPr id="16" name="תמונה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EE" w:rsidRDefault="00EF44EE" w:rsidP="00EF44EE">
      <w:pPr>
        <w:bidi/>
        <w:ind w:firstLine="720"/>
        <w:rPr>
          <w:rtl/>
        </w:rPr>
      </w:pPr>
    </w:p>
    <w:p w:rsidR="00EF44EE" w:rsidRDefault="00EF44EE" w:rsidP="00EF44EE">
      <w:pPr>
        <w:bidi/>
        <w:ind w:firstLine="720"/>
        <w:rPr>
          <w:rtl/>
        </w:rPr>
      </w:pPr>
    </w:p>
    <w:p w:rsidR="00EF44EE" w:rsidRDefault="00EF44EE" w:rsidP="00EF44EE">
      <w:pPr>
        <w:bidi/>
        <w:ind w:firstLine="720"/>
        <w:rPr>
          <w:rtl/>
        </w:rPr>
      </w:pPr>
    </w:p>
    <w:p w:rsidR="00EF44EE" w:rsidRDefault="00EF44EE" w:rsidP="00EF44EE">
      <w:pPr>
        <w:bidi/>
        <w:ind w:firstLine="720"/>
        <w:rPr>
          <w:rtl/>
        </w:rPr>
      </w:pPr>
    </w:p>
    <w:p w:rsidR="00EF44EE" w:rsidRDefault="00EF44EE" w:rsidP="00EF44EE">
      <w:pPr>
        <w:bidi/>
        <w:ind w:firstLine="720"/>
        <w:rPr>
          <w:rtl/>
        </w:rPr>
      </w:pPr>
    </w:p>
    <w:p w:rsidR="00EF44EE" w:rsidRDefault="00EF44EE" w:rsidP="00EF44EE">
      <w:pPr>
        <w:bidi/>
        <w:ind w:firstLine="720"/>
        <w:rPr>
          <w:rtl/>
        </w:rPr>
      </w:pPr>
    </w:p>
    <w:p w:rsidR="00EF44EE" w:rsidRDefault="00EF44EE" w:rsidP="00EF44EE">
      <w:pPr>
        <w:bidi/>
        <w:ind w:firstLine="720"/>
        <w:rPr>
          <w:rtl/>
        </w:rPr>
      </w:pPr>
    </w:p>
    <w:p w:rsidR="00EF44EE" w:rsidRDefault="00EF44EE" w:rsidP="00EF44EE">
      <w:pPr>
        <w:bidi/>
        <w:ind w:firstLine="720"/>
        <w:rPr>
          <w:rtl/>
        </w:rPr>
      </w:pPr>
    </w:p>
    <w:p w:rsidR="00EF44EE" w:rsidRDefault="00EF44EE" w:rsidP="00EF44EE">
      <w:pPr>
        <w:bidi/>
        <w:ind w:firstLine="720"/>
        <w:rPr>
          <w:rtl/>
        </w:rPr>
      </w:pPr>
    </w:p>
    <w:p w:rsidR="00EF44EE" w:rsidRDefault="00EF44EE" w:rsidP="00EF44EE">
      <w:pPr>
        <w:bidi/>
        <w:ind w:firstLine="720"/>
        <w:rPr>
          <w:rtl/>
        </w:rPr>
      </w:pPr>
    </w:p>
    <w:p w:rsidR="00EF44EE" w:rsidRDefault="00EF44EE" w:rsidP="00EF44EE">
      <w:pPr>
        <w:bidi/>
        <w:ind w:firstLine="720"/>
        <w:rPr>
          <w:rtl/>
        </w:rPr>
      </w:pPr>
      <w:r>
        <w:rPr>
          <w:noProof/>
        </w:rPr>
        <w:drawing>
          <wp:inline distT="0" distB="0" distL="0" distR="0" wp14:anchorId="0C441BEE" wp14:editId="7EE48871">
            <wp:extent cx="6457950" cy="6732270"/>
            <wp:effectExtent l="0" t="0" r="0" b="0"/>
            <wp:docPr id="17" name="תמונה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EE" w:rsidRDefault="00EF44EE" w:rsidP="00EF44EE">
      <w:pPr>
        <w:bidi/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076AA056" wp14:editId="6AD1FF79">
            <wp:extent cx="6457950" cy="7186295"/>
            <wp:effectExtent l="0" t="0" r="0" b="0"/>
            <wp:docPr id="18" name="תמונה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18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EE" w:rsidRDefault="00EF44EE" w:rsidP="00EF44EE">
      <w:pPr>
        <w:bidi/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12666531" wp14:editId="25D029E1">
            <wp:extent cx="6457950" cy="7886065"/>
            <wp:effectExtent l="0" t="0" r="0" b="635"/>
            <wp:docPr id="19" name="תמונה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EE" w:rsidRDefault="00EF44EE" w:rsidP="00EF44EE">
      <w:pPr>
        <w:bidi/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149D5F80" wp14:editId="51AE86AF">
            <wp:extent cx="6457950" cy="7827010"/>
            <wp:effectExtent l="0" t="0" r="0" b="2540"/>
            <wp:docPr id="20" name="תמונה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82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EE" w:rsidRDefault="00EF44EE" w:rsidP="00EF44EE">
      <w:pPr>
        <w:bidi/>
        <w:ind w:firstLine="720"/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009BD93D" wp14:editId="7F5C4CE2">
            <wp:extent cx="6457950" cy="7409180"/>
            <wp:effectExtent l="0" t="0" r="0" b="1270"/>
            <wp:docPr id="21" name="תמונה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40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4E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CEE9E0F" wp14:editId="7ED4282B">
            <wp:extent cx="6457950" cy="7892415"/>
            <wp:effectExtent l="0" t="0" r="0" b="0"/>
            <wp:docPr id="22" name="תמונה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89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44EE" w:rsidRDefault="00EF44EE" w:rsidP="00EF44EE">
      <w:pPr>
        <w:bidi/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3771A102" wp14:editId="5A238A35">
            <wp:extent cx="6392174" cy="7423596"/>
            <wp:effectExtent l="0" t="0" r="8890" b="6350"/>
            <wp:docPr id="23" name="תמונה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12024" cy="744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4E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0A514F6" wp14:editId="3D34C54B">
            <wp:extent cx="6457950" cy="2841625"/>
            <wp:effectExtent l="0" t="0" r="0" b="0"/>
            <wp:docPr id="24" name="תמונה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ind w:firstLine="720"/>
        <w:rPr>
          <w:rtl/>
        </w:rPr>
      </w:pPr>
    </w:p>
    <w:p w:rsidR="005E5120" w:rsidRDefault="00EF44EE" w:rsidP="005E5120">
      <w:pPr>
        <w:bidi/>
        <w:ind w:firstLine="720"/>
        <w:rPr>
          <w:rtl/>
        </w:rPr>
      </w:pPr>
      <w:r>
        <w:rPr>
          <w:noProof/>
        </w:rPr>
        <w:drawing>
          <wp:inline distT="0" distB="0" distL="0" distR="0" wp14:anchorId="2FD785DB" wp14:editId="0C3713DD">
            <wp:extent cx="6457950" cy="3464560"/>
            <wp:effectExtent l="0" t="0" r="0" b="2540"/>
            <wp:docPr id="25" name="תמונה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4E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EDD1649" wp14:editId="48C5BC56">
            <wp:extent cx="6457950" cy="6216650"/>
            <wp:effectExtent l="0" t="0" r="0" b="0"/>
            <wp:docPr id="26" name="תמונה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2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4E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C7A868B" wp14:editId="1D83243A">
            <wp:extent cx="6457950" cy="6216650"/>
            <wp:effectExtent l="0" t="0" r="0" b="0"/>
            <wp:docPr id="27" name="תמונה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21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4E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8226BCF" wp14:editId="4CAC3BFA">
            <wp:extent cx="6457950" cy="5448935"/>
            <wp:effectExtent l="0" t="0" r="0" b="0"/>
            <wp:docPr id="28" name="תמונה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44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4E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0D9C395" wp14:editId="0445010F">
            <wp:extent cx="6457950" cy="6292850"/>
            <wp:effectExtent l="0" t="0" r="0" b="0"/>
            <wp:docPr id="29" name="תמונה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4E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409381E" wp14:editId="311BB64D">
            <wp:extent cx="6457950" cy="7759700"/>
            <wp:effectExtent l="0" t="0" r="0" b="0"/>
            <wp:docPr id="30" name="תמונה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75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4E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2B8D9AD" wp14:editId="649E94F6">
            <wp:extent cx="6457950" cy="7506970"/>
            <wp:effectExtent l="0" t="0" r="0" b="0"/>
            <wp:docPr id="31" name="תמונה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50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4EE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60E42CA" wp14:editId="19CC4A70">
            <wp:extent cx="6457950" cy="3896360"/>
            <wp:effectExtent l="0" t="0" r="0" b="8890"/>
            <wp:docPr id="32" name="תמונה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89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F44EE">
        <w:rPr>
          <w:noProof/>
        </w:rPr>
        <w:t xml:space="preserve"> </w:t>
      </w:r>
      <w:r>
        <w:rPr>
          <w:noProof/>
        </w:rPr>
        <w:drawing>
          <wp:inline distT="0" distB="0" distL="0" distR="0" wp14:anchorId="549CB43F" wp14:editId="3CBB1BBD">
            <wp:extent cx="6457950" cy="5549265"/>
            <wp:effectExtent l="0" t="0" r="0" b="0"/>
            <wp:docPr id="33" name="תמונה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549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ind w:firstLine="720"/>
        <w:rPr>
          <w:rtl/>
        </w:rPr>
      </w:pPr>
    </w:p>
    <w:p w:rsidR="005E5120" w:rsidRPr="003C1D1C" w:rsidRDefault="00EF44EE" w:rsidP="005E5120">
      <w:pPr>
        <w:bidi/>
        <w:ind w:firstLine="720"/>
        <w:rPr>
          <w:b/>
          <w:bCs/>
          <w:sz w:val="32"/>
          <w:szCs w:val="32"/>
          <w:rtl/>
        </w:rPr>
      </w:pPr>
      <w:r w:rsidRPr="003C1D1C">
        <w:rPr>
          <w:rFonts w:hint="cs"/>
          <w:b/>
          <w:bCs/>
          <w:sz w:val="32"/>
          <w:szCs w:val="32"/>
          <w:rtl/>
        </w:rPr>
        <w:t>מערכת משוואות במעלה ראשונה</w:t>
      </w:r>
    </w:p>
    <w:p w:rsidR="005E5120" w:rsidRDefault="00EF44EE" w:rsidP="005E5120">
      <w:pPr>
        <w:bidi/>
        <w:ind w:firstLine="720"/>
        <w:rPr>
          <w:rtl/>
        </w:rPr>
      </w:pPr>
      <w:r>
        <w:rPr>
          <w:noProof/>
        </w:rPr>
        <w:drawing>
          <wp:inline distT="0" distB="0" distL="0" distR="0">
            <wp:extent cx="5693410" cy="2984500"/>
            <wp:effectExtent l="0" t="0" r="2540" b="6350"/>
            <wp:docPr id="37" name="תמונה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ind w:firstLine="720"/>
        <w:rPr>
          <w:rtl/>
        </w:rPr>
      </w:pPr>
    </w:p>
    <w:p w:rsidR="005E5120" w:rsidRDefault="003C1D1C" w:rsidP="005E5120">
      <w:pPr>
        <w:bidi/>
        <w:ind w:firstLine="720"/>
        <w:rPr>
          <w:rtl/>
        </w:rPr>
      </w:pPr>
      <w:r>
        <w:rPr>
          <w:rFonts w:hint="cs"/>
          <w:rtl/>
        </w:rPr>
        <w:t>תשובות</w:t>
      </w:r>
    </w:p>
    <w:p w:rsidR="005E5120" w:rsidRDefault="005E5120" w:rsidP="005E5120">
      <w:pPr>
        <w:bidi/>
        <w:ind w:firstLine="720"/>
        <w:rPr>
          <w:rtl/>
        </w:rPr>
      </w:pPr>
    </w:p>
    <w:p w:rsidR="00EF44EE" w:rsidRDefault="003C1D1C" w:rsidP="00EF44EE">
      <w:pPr>
        <w:bidi/>
        <w:rPr>
          <w:noProof/>
        </w:rPr>
      </w:pPr>
      <w:r>
        <w:rPr>
          <w:noProof/>
        </w:rPr>
        <w:drawing>
          <wp:inline distT="0" distB="0" distL="0" distR="0" wp14:anchorId="02C3BDD0" wp14:editId="2A5579F4">
            <wp:extent cx="5693410" cy="551815"/>
            <wp:effectExtent l="0" t="0" r="2540" b="635"/>
            <wp:docPr id="36" name="תמונה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55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5120">
        <w:rPr>
          <w:rtl/>
        </w:rPr>
        <w:br w:type="page"/>
      </w:r>
    </w:p>
    <w:p w:rsidR="005E5120" w:rsidRDefault="003C1D1C" w:rsidP="00EF44EE">
      <w:pPr>
        <w:rPr>
          <w:rtl/>
        </w:rPr>
      </w:pPr>
      <w:r>
        <w:rPr>
          <w:noProof/>
        </w:rPr>
        <w:lastRenderedPageBreak/>
        <w:drawing>
          <wp:inline distT="0" distB="0" distL="0" distR="0" wp14:anchorId="707737FF" wp14:editId="0D60BAE8">
            <wp:extent cx="6457950" cy="7411085"/>
            <wp:effectExtent l="0" t="0" r="0" b="0"/>
            <wp:docPr id="38" name="תמונה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41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D1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1B7EC3E" wp14:editId="1E03C0A5">
            <wp:extent cx="6457950" cy="7267575"/>
            <wp:effectExtent l="0" t="0" r="0" b="9525"/>
            <wp:docPr id="39" name="תמונה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26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3C1D1C" w:rsidP="005E5120">
      <w:pPr>
        <w:bidi/>
        <w:ind w:firstLine="720"/>
        <w:rPr>
          <w:rtl/>
        </w:rPr>
      </w:pPr>
      <w:r>
        <w:rPr>
          <w:noProof/>
        </w:rPr>
        <w:drawing>
          <wp:inline distT="0" distB="0" distL="0" distR="0" wp14:anchorId="63777EDB" wp14:editId="161AFA26">
            <wp:extent cx="6010275" cy="885825"/>
            <wp:effectExtent l="0" t="0" r="0" b="0"/>
            <wp:docPr id="40" name="תמונה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1C" w:rsidRDefault="003C1D1C" w:rsidP="003C1D1C">
      <w:pPr>
        <w:bidi/>
        <w:ind w:firstLine="720"/>
        <w:rPr>
          <w:rtl/>
        </w:rPr>
      </w:pPr>
    </w:p>
    <w:p w:rsidR="003C1D1C" w:rsidRDefault="003C1D1C" w:rsidP="003C1D1C">
      <w:pPr>
        <w:bidi/>
        <w:ind w:firstLine="720"/>
        <w:rPr>
          <w:rtl/>
        </w:rPr>
      </w:pPr>
    </w:p>
    <w:p w:rsidR="003C1D1C" w:rsidRDefault="003C1D1C" w:rsidP="003C1D1C">
      <w:pPr>
        <w:bidi/>
        <w:ind w:firstLine="720"/>
        <w:rPr>
          <w:rtl/>
        </w:rPr>
      </w:pPr>
    </w:p>
    <w:p w:rsidR="003C1D1C" w:rsidRDefault="003C1D1C" w:rsidP="003C1D1C">
      <w:pPr>
        <w:bidi/>
        <w:ind w:firstLine="720"/>
        <w:rPr>
          <w:rtl/>
        </w:rPr>
      </w:pPr>
    </w:p>
    <w:p w:rsidR="003C1D1C" w:rsidRDefault="003C1D1C" w:rsidP="003C1D1C">
      <w:pPr>
        <w:bidi/>
        <w:ind w:firstLine="720"/>
        <w:rPr>
          <w:rtl/>
        </w:rPr>
      </w:pPr>
    </w:p>
    <w:p w:rsidR="003C1D1C" w:rsidRDefault="003C1D1C" w:rsidP="003C1D1C">
      <w:pPr>
        <w:bidi/>
        <w:ind w:firstLine="720"/>
        <w:rPr>
          <w:rtl/>
        </w:rPr>
      </w:pPr>
    </w:p>
    <w:p w:rsidR="003C1D1C" w:rsidRDefault="003C1D1C" w:rsidP="003C1D1C">
      <w:pPr>
        <w:bidi/>
        <w:ind w:firstLine="720"/>
        <w:rPr>
          <w:rtl/>
        </w:rPr>
      </w:pPr>
      <w:r>
        <w:rPr>
          <w:noProof/>
        </w:rPr>
        <w:drawing>
          <wp:inline distT="0" distB="0" distL="0" distR="0" wp14:anchorId="6E1F99E3" wp14:editId="6B3622C9">
            <wp:extent cx="6457950" cy="6910070"/>
            <wp:effectExtent l="0" t="0" r="0" b="5080"/>
            <wp:docPr id="41" name="תמונה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691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1C" w:rsidRDefault="003C1D1C" w:rsidP="003C1D1C">
      <w:pPr>
        <w:bidi/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62C33402" wp14:editId="16552F12">
            <wp:extent cx="6457950" cy="7427595"/>
            <wp:effectExtent l="0" t="0" r="0" b="1905"/>
            <wp:docPr id="42" name="תמונה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1C" w:rsidRDefault="003C1D1C" w:rsidP="003C1D1C">
      <w:pPr>
        <w:bidi/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01DD8F69" wp14:editId="76448E23">
            <wp:extent cx="6457950" cy="7458710"/>
            <wp:effectExtent l="0" t="0" r="0" b="8890"/>
            <wp:docPr id="43" name="תמונה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1C" w:rsidRDefault="003C1D1C" w:rsidP="003C1D1C">
      <w:pPr>
        <w:bidi/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78C53BB6" wp14:editId="59A4CF86">
            <wp:extent cx="6457950" cy="7809865"/>
            <wp:effectExtent l="0" t="0" r="0" b="635"/>
            <wp:docPr id="44" name="תמונה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1C" w:rsidRDefault="003C1D1C" w:rsidP="003C1D1C">
      <w:pPr>
        <w:bidi/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16EEFF1C" wp14:editId="461585C6">
            <wp:extent cx="6457950" cy="7566025"/>
            <wp:effectExtent l="0" t="0" r="0" b="0"/>
            <wp:docPr id="45" name="תמונה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1C" w:rsidRDefault="003C1D1C" w:rsidP="003C1D1C">
      <w:pPr>
        <w:bidi/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761D4B1B" wp14:editId="376F4E35">
            <wp:extent cx="6457950" cy="7701915"/>
            <wp:effectExtent l="0" t="0" r="0" b="0"/>
            <wp:docPr id="46" name="תמונה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1C" w:rsidRDefault="003C1D1C" w:rsidP="003C1D1C">
      <w:pPr>
        <w:bidi/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74B8926E" wp14:editId="29E7FFF0">
            <wp:extent cx="6457950" cy="7204710"/>
            <wp:effectExtent l="0" t="0" r="0" b="0"/>
            <wp:docPr id="47" name="תמונה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20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ind w:firstLine="720"/>
        <w:rPr>
          <w:rtl/>
        </w:rPr>
      </w:pPr>
    </w:p>
    <w:p w:rsidR="005E5120" w:rsidRDefault="003C1D1C" w:rsidP="005E5120">
      <w:pPr>
        <w:bidi/>
        <w:ind w:firstLine="720"/>
        <w:rPr>
          <w:noProof/>
          <w:rtl/>
        </w:rPr>
      </w:pPr>
      <w:r>
        <w:rPr>
          <w:noProof/>
        </w:rPr>
        <w:lastRenderedPageBreak/>
        <w:drawing>
          <wp:inline distT="0" distB="0" distL="0" distR="0" wp14:anchorId="1076F12D" wp14:editId="6193D72D">
            <wp:extent cx="6457950" cy="4993005"/>
            <wp:effectExtent l="0" t="0" r="0" b="0"/>
            <wp:docPr id="48" name="תמונה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49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1D1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F56871" wp14:editId="6BD44DCB">
            <wp:extent cx="6457950" cy="7024370"/>
            <wp:effectExtent l="0" t="0" r="0" b="5080"/>
            <wp:docPr id="49" name="תמונה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02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1C" w:rsidRDefault="003C1D1C" w:rsidP="003C1D1C">
      <w:pPr>
        <w:bidi/>
        <w:ind w:firstLine="720"/>
        <w:rPr>
          <w:rtl/>
        </w:rPr>
      </w:pPr>
      <w:r>
        <w:rPr>
          <w:noProof/>
        </w:rPr>
        <w:lastRenderedPageBreak/>
        <w:drawing>
          <wp:inline distT="0" distB="0" distL="0" distR="0" wp14:anchorId="32D4A044" wp14:editId="1E3A5565">
            <wp:extent cx="6457950" cy="5493385"/>
            <wp:effectExtent l="0" t="0" r="0" b="0"/>
            <wp:docPr id="50" name="תמונה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49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ind w:firstLine="720"/>
        <w:rPr>
          <w:rtl/>
        </w:rPr>
      </w:pPr>
    </w:p>
    <w:p w:rsidR="005E5120" w:rsidRDefault="00EA507D" w:rsidP="005E5120">
      <w:pPr>
        <w:bidi/>
        <w:ind w:firstLine="720"/>
        <w:rPr>
          <w:rtl/>
        </w:rPr>
      </w:pPr>
      <w:r>
        <w:rPr>
          <w:rFonts w:hint="cs"/>
          <w:rtl/>
        </w:rPr>
        <w:t xml:space="preserve">24.  </w:t>
      </w:r>
    </w:p>
    <w:p w:rsidR="00EA507D" w:rsidRDefault="00EA507D" w:rsidP="00EA507D">
      <w:pPr>
        <w:bidi/>
        <w:ind w:firstLine="720"/>
        <w:rPr>
          <w:rtl/>
        </w:rPr>
      </w:pPr>
      <w:r>
        <w:rPr>
          <w:noProof/>
        </w:rPr>
        <w:drawing>
          <wp:inline distT="0" distB="0" distL="0" distR="0" wp14:anchorId="1FA6A0EE" wp14:editId="6881267A">
            <wp:extent cx="6124575" cy="2533650"/>
            <wp:effectExtent l="0" t="0" r="0" b="0"/>
            <wp:docPr id="51" name="תמונה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  <w:r>
        <w:rPr>
          <w:rFonts w:hint="cs"/>
          <w:rtl/>
        </w:rPr>
        <w:t xml:space="preserve">25.  </w:t>
      </w:r>
    </w:p>
    <w:p w:rsidR="00EA507D" w:rsidRDefault="00EA507D" w:rsidP="00EA507D">
      <w:pPr>
        <w:bidi/>
        <w:ind w:firstLine="720"/>
        <w:rPr>
          <w:rtl/>
        </w:rPr>
      </w:pPr>
      <w:r>
        <w:rPr>
          <w:noProof/>
        </w:rPr>
        <w:drawing>
          <wp:inline distT="0" distB="0" distL="0" distR="0" wp14:anchorId="53ABCBF5" wp14:editId="56130353">
            <wp:extent cx="5867400" cy="2124075"/>
            <wp:effectExtent l="0" t="0" r="0" b="0"/>
            <wp:docPr id="52" name="תמונה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7D" w:rsidRDefault="00EA507D" w:rsidP="00EA507D">
      <w:pPr>
        <w:bidi/>
        <w:ind w:firstLine="720"/>
        <w:rPr>
          <w:rtl/>
        </w:rPr>
      </w:pPr>
      <w:r>
        <w:rPr>
          <w:rFonts w:hint="cs"/>
          <w:rtl/>
        </w:rPr>
        <w:t xml:space="preserve">26. </w:t>
      </w:r>
    </w:p>
    <w:p w:rsidR="00EA507D" w:rsidRDefault="00EA507D" w:rsidP="00EA507D">
      <w:pPr>
        <w:bidi/>
        <w:ind w:firstLine="720"/>
        <w:rPr>
          <w:rtl/>
        </w:rPr>
      </w:pPr>
      <w:r>
        <w:rPr>
          <w:noProof/>
        </w:rPr>
        <w:drawing>
          <wp:inline distT="0" distB="0" distL="0" distR="0" wp14:anchorId="6D7E143A" wp14:editId="213744AB">
            <wp:extent cx="6172200" cy="2257425"/>
            <wp:effectExtent l="0" t="0" r="0" b="0"/>
            <wp:docPr id="53" name="תמונה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  <w:r>
        <w:rPr>
          <w:rFonts w:hint="cs"/>
          <w:rtl/>
        </w:rPr>
        <w:t xml:space="preserve">27. </w:t>
      </w:r>
    </w:p>
    <w:p w:rsidR="00EA507D" w:rsidRDefault="00EA507D" w:rsidP="00EA507D">
      <w:pPr>
        <w:bidi/>
        <w:ind w:firstLine="720"/>
        <w:rPr>
          <w:rtl/>
        </w:rPr>
      </w:pPr>
      <w:r>
        <w:rPr>
          <w:noProof/>
        </w:rPr>
        <w:drawing>
          <wp:inline distT="0" distB="0" distL="0" distR="0" wp14:anchorId="67A238B2" wp14:editId="412C9FFE">
            <wp:extent cx="5829300" cy="1952625"/>
            <wp:effectExtent l="0" t="0" r="0" b="0"/>
            <wp:docPr id="55" name="תמונה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120" w:rsidRDefault="005E5120" w:rsidP="005E5120">
      <w:pPr>
        <w:bidi/>
        <w:ind w:firstLine="720"/>
        <w:rPr>
          <w:rtl/>
        </w:rPr>
      </w:pPr>
    </w:p>
    <w:p w:rsidR="005E5120" w:rsidRDefault="005E5120" w:rsidP="005E5120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  <w:r>
        <w:rPr>
          <w:rFonts w:hint="cs"/>
          <w:rtl/>
        </w:rPr>
        <w:t xml:space="preserve">28. </w:t>
      </w:r>
    </w:p>
    <w:p w:rsidR="00EA507D" w:rsidRDefault="00EA507D" w:rsidP="00EA507D">
      <w:pPr>
        <w:bidi/>
        <w:ind w:firstLine="720"/>
        <w:rPr>
          <w:rtl/>
        </w:rPr>
      </w:pPr>
      <w:r>
        <w:rPr>
          <w:noProof/>
        </w:rPr>
        <w:drawing>
          <wp:inline distT="0" distB="0" distL="0" distR="0" wp14:anchorId="3040E0B0" wp14:editId="6C555B97">
            <wp:extent cx="6457950" cy="5649595"/>
            <wp:effectExtent l="0" t="0" r="0" b="8255"/>
            <wp:docPr id="54" name="תמונה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564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07D" w:rsidRDefault="00EA507D" w:rsidP="00EA507D">
      <w:pPr>
        <w:bidi/>
        <w:ind w:firstLine="720"/>
        <w:rPr>
          <w:rtl/>
        </w:rPr>
      </w:pPr>
    </w:p>
    <w:p w:rsidR="00EA507D" w:rsidRDefault="00EA507D" w:rsidP="00EA507D">
      <w:pPr>
        <w:bidi/>
        <w:ind w:firstLine="720"/>
        <w:rPr>
          <w:rtl/>
        </w:rPr>
      </w:pPr>
    </w:p>
    <w:p w:rsidR="00EA507D" w:rsidRPr="005E5120" w:rsidRDefault="00EA507D" w:rsidP="00EA507D">
      <w:pPr>
        <w:bidi/>
        <w:ind w:firstLine="720"/>
      </w:pPr>
    </w:p>
    <w:sectPr w:rsidR="00EA507D" w:rsidRPr="005E5120" w:rsidSect="005E5120">
      <w:footerReference w:type="default" r:id="rId55"/>
      <w:pgSz w:w="11906" w:h="16838" w:code="9"/>
      <w:pgMar w:top="540" w:right="836" w:bottom="63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0DA1" w:rsidRDefault="00290DA1" w:rsidP="006C727A">
      <w:pPr>
        <w:spacing w:after="0" w:line="240" w:lineRule="auto"/>
      </w:pPr>
      <w:r>
        <w:separator/>
      </w:r>
    </w:p>
  </w:endnote>
  <w:endnote w:type="continuationSeparator" w:id="0">
    <w:p w:rsidR="00290DA1" w:rsidRDefault="00290DA1" w:rsidP="006C7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89233982"/>
      <w:docPartObj>
        <w:docPartGallery w:val="Page Numbers (Bottom of Page)"/>
        <w:docPartUnique/>
      </w:docPartObj>
    </w:sdtPr>
    <w:sdtContent>
      <w:p w:rsidR="006C727A" w:rsidRDefault="006C727A">
        <w:pPr>
          <w:pStyle w:val="a6"/>
        </w:pPr>
        <w:r>
          <w:rPr>
            <w:noProof/>
            <w:rtl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56" name="קבוצה 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 flipH="1"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57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C727A" w:rsidRDefault="006C727A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>
                                  <w:rPr>
                                    <w:color w:val="8C8C8C" w:themeColor="background1" w:themeShade="8C"/>
                                    <w:rtl/>
                                    <w:lang w:val="he-IL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58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5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0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id="קבוצה 56" o:spid="_x0000_s1026" style="position:absolute;margin-left:0;margin-top:0;width:610.5pt;height:15pt;flip:x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  <v:textbox inset="0,0,0,0">
                      <w:txbxContent>
                        <w:p w:rsidR="006C727A" w:rsidRDefault="006C727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8C8C8C" w:themeColor="background1" w:themeShade="8C"/>
                              <w:rtl/>
                              <w:lang w:val="he-IL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0DA1" w:rsidRDefault="00290DA1" w:rsidP="006C727A">
      <w:pPr>
        <w:spacing w:after="0" w:line="240" w:lineRule="auto"/>
      </w:pPr>
      <w:r>
        <w:separator/>
      </w:r>
    </w:p>
  </w:footnote>
  <w:footnote w:type="continuationSeparator" w:id="0">
    <w:p w:rsidR="00290DA1" w:rsidRDefault="00290DA1" w:rsidP="006C7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7094D"/>
    <w:multiLevelType w:val="hybridMultilevel"/>
    <w:tmpl w:val="A184F4D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120"/>
    <w:rsid w:val="00290DA1"/>
    <w:rsid w:val="003C1D1C"/>
    <w:rsid w:val="005E5120"/>
    <w:rsid w:val="006C727A"/>
    <w:rsid w:val="00931639"/>
    <w:rsid w:val="00D37318"/>
    <w:rsid w:val="00D923E7"/>
    <w:rsid w:val="00EA507D"/>
    <w:rsid w:val="00EE7E13"/>
    <w:rsid w:val="00EF4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219072"/>
  <w15:chartTrackingRefBased/>
  <w15:docId w15:val="{55064A38-97F6-4B4C-A6F7-8624A35AB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120"/>
    <w:pPr>
      <w:bidi/>
      <w:spacing w:after="200" w:line="276" w:lineRule="auto"/>
      <w:ind w:left="720"/>
      <w:contextualSpacing/>
    </w:pPr>
    <w:rPr>
      <w:rFonts w:ascii="Calibri" w:eastAsia="Times New Roman" w:hAnsi="Calibri" w:cs="Arial"/>
    </w:rPr>
  </w:style>
  <w:style w:type="paragraph" w:styleId="a4">
    <w:name w:val="header"/>
    <w:basedOn w:val="a"/>
    <w:link w:val="a5"/>
    <w:uiPriority w:val="99"/>
    <w:unhideWhenUsed/>
    <w:rsid w:val="006C72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6C727A"/>
  </w:style>
  <w:style w:type="paragraph" w:styleId="a6">
    <w:name w:val="footer"/>
    <w:basedOn w:val="a"/>
    <w:link w:val="a7"/>
    <w:uiPriority w:val="99"/>
    <w:unhideWhenUsed/>
    <w:rsid w:val="006C727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6C72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27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4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39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טלי דרגי</dc:creator>
  <cp:keywords/>
  <dc:description/>
  <cp:lastModifiedBy>טלי דרגי</cp:lastModifiedBy>
  <cp:revision>3</cp:revision>
  <dcterms:created xsi:type="dcterms:W3CDTF">2020-06-22T16:12:00Z</dcterms:created>
  <dcterms:modified xsi:type="dcterms:W3CDTF">2020-06-22T16:49:00Z</dcterms:modified>
</cp:coreProperties>
</file>